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9E3476">
      <w:pPr>
        <w:ind w:firstLine="634"/>
        <w:jc w:val="right"/>
        <w:rPr>
          <w:lang w:val="ru-RU"/>
        </w:rPr>
      </w:pPr>
      <w:r w:rsidRPr="009E3476">
        <w:rPr>
          <w:lang w:val="ru-RU"/>
        </w:rPr>
        <w:t>Дело № 5-</w:t>
      </w:r>
      <w:r w:rsidRPr="009E3476" w:rsidR="00037292">
        <w:rPr>
          <w:lang w:val="ru-RU"/>
        </w:rPr>
        <w:t>481</w:t>
      </w:r>
      <w:r w:rsidRPr="009E3476">
        <w:rPr>
          <w:lang w:val="ru-RU"/>
        </w:rPr>
        <w:t>-</w:t>
      </w:r>
      <w:r w:rsidRPr="009E3476" w:rsidR="00E22F2B">
        <w:rPr>
          <w:lang w:val="ru-RU"/>
        </w:rPr>
        <w:t>200</w:t>
      </w:r>
      <w:r w:rsidRPr="009E3476" w:rsidR="000946EB">
        <w:rPr>
          <w:lang w:val="ru-RU"/>
        </w:rPr>
        <w:t>4</w:t>
      </w:r>
      <w:r w:rsidRPr="009E3476">
        <w:rPr>
          <w:lang w:val="ru-RU"/>
        </w:rPr>
        <w:t>/</w:t>
      </w:r>
      <w:r w:rsidRPr="009E3476" w:rsidR="00924156">
        <w:rPr>
          <w:lang w:val="ru-RU"/>
        </w:rPr>
        <w:t>2026</w:t>
      </w:r>
    </w:p>
    <w:p w:rsidR="00C4492D" w:rsidRPr="009E3476" w:rsidP="00A67BC4">
      <w:pPr>
        <w:jc w:val="center"/>
        <w:rPr>
          <w:lang w:val="ru-RU"/>
        </w:rPr>
      </w:pPr>
      <w:r w:rsidRPr="009E3476">
        <w:rPr>
          <w:bCs/>
          <w:lang w:val="ru-RU"/>
        </w:rPr>
        <w:t>ПОСТАНОВЛЕНИЕ</w:t>
      </w:r>
    </w:p>
    <w:p w:rsidR="00C4492D" w:rsidRPr="009E3476" w:rsidP="00A67BC4">
      <w:pPr>
        <w:jc w:val="center"/>
        <w:rPr>
          <w:lang w:val="ru-RU"/>
        </w:rPr>
      </w:pPr>
      <w:r w:rsidRPr="009E3476">
        <w:rPr>
          <w:lang w:val="ru-RU"/>
        </w:rPr>
        <w:t>о назначении административного наказания</w:t>
      </w:r>
    </w:p>
    <w:p w:rsidR="00C4492D" w:rsidRPr="009E3476">
      <w:pPr>
        <w:rPr>
          <w:lang w:val="ru-RU"/>
        </w:rPr>
      </w:pPr>
      <w:r w:rsidRPr="009E3476">
        <w:rPr>
          <w:lang w:val="ru-RU"/>
        </w:rPr>
        <w:t>«</w:t>
      </w:r>
      <w:r w:rsidRPr="009E3476" w:rsidR="003A3820">
        <w:rPr>
          <w:lang w:val="ru-RU"/>
        </w:rPr>
        <w:t>02</w:t>
      </w:r>
      <w:r w:rsidRPr="009E3476">
        <w:rPr>
          <w:lang w:val="ru-RU"/>
        </w:rPr>
        <w:t xml:space="preserve">» </w:t>
      </w:r>
      <w:r w:rsidRPr="009E3476" w:rsidR="003A3820">
        <w:rPr>
          <w:lang w:val="ru-RU"/>
        </w:rPr>
        <w:t>июня</w:t>
      </w:r>
      <w:r w:rsidRPr="009E3476">
        <w:rPr>
          <w:lang w:val="ru-RU"/>
        </w:rPr>
        <w:t xml:space="preserve"> </w:t>
      </w:r>
      <w:r w:rsidRPr="009E3476" w:rsidR="001A10BD">
        <w:rPr>
          <w:lang w:val="ru-RU"/>
        </w:rPr>
        <w:t>202</w:t>
      </w:r>
      <w:r w:rsidRPr="009E3476" w:rsidR="00924156">
        <w:rPr>
          <w:lang w:val="ru-RU"/>
        </w:rPr>
        <w:t>6</w:t>
      </w:r>
      <w:r w:rsidRPr="009E3476">
        <w:rPr>
          <w:lang w:val="ru-RU"/>
        </w:rPr>
        <w:t xml:space="preserve"> года</w:t>
      </w:r>
      <w:r w:rsidRPr="009E3476" w:rsidR="00F94839">
        <w:rPr>
          <w:lang w:val="ru-RU"/>
        </w:rPr>
        <w:t xml:space="preserve">          </w:t>
      </w:r>
      <w:r w:rsidRPr="009E3476" w:rsidR="00C210B0">
        <w:rPr>
          <w:lang w:val="ru-RU"/>
        </w:rPr>
        <w:t xml:space="preserve">                </w:t>
      </w:r>
      <w:r w:rsidRPr="009E3476">
        <w:rPr>
          <w:lang w:val="ru-RU"/>
        </w:rPr>
        <w:t xml:space="preserve">                    </w:t>
      </w:r>
      <w:r w:rsidRPr="009E3476" w:rsidR="00727D4E">
        <w:rPr>
          <w:lang w:val="ru-RU"/>
        </w:rPr>
        <w:t xml:space="preserve">  </w:t>
      </w:r>
      <w:r w:rsidRPr="009E3476">
        <w:rPr>
          <w:lang w:val="ru-RU"/>
        </w:rPr>
        <w:t xml:space="preserve">   </w:t>
      </w:r>
      <w:r w:rsidRPr="009E3476" w:rsidR="001E58DB">
        <w:rPr>
          <w:lang w:val="ru-RU"/>
        </w:rPr>
        <w:t xml:space="preserve">        </w:t>
      </w:r>
      <w:r w:rsidRPr="009E3476" w:rsidR="009B11DB">
        <w:rPr>
          <w:lang w:val="ru-RU"/>
        </w:rPr>
        <w:t xml:space="preserve">    </w:t>
      </w:r>
      <w:r w:rsidRPr="009E3476" w:rsidR="00A14C53">
        <w:rPr>
          <w:lang w:val="ru-RU"/>
        </w:rPr>
        <w:t xml:space="preserve">       </w:t>
      </w:r>
      <w:r w:rsidRPr="009E3476" w:rsidR="00B8136B">
        <w:rPr>
          <w:lang w:val="ru-RU"/>
        </w:rPr>
        <w:t xml:space="preserve">      </w:t>
      </w:r>
      <w:r w:rsidRPr="009E3476" w:rsidR="001E58DB">
        <w:rPr>
          <w:lang w:val="ru-RU"/>
        </w:rPr>
        <w:t xml:space="preserve">  </w:t>
      </w:r>
      <w:r w:rsidRPr="009E3476">
        <w:rPr>
          <w:lang w:val="ru-RU"/>
        </w:rPr>
        <w:t>город Нефтеюганск</w:t>
      </w:r>
    </w:p>
    <w:p w:rsidR="00C4492D" w:rsidRPr="009E3476">
      <w:pPr>
        <w:jc w:val="both"/>
        <w:rPr>
          <w:lang w:val="ru-RU"/>
        </w:rPr>
      </w:pPr>
    </w:p>
    <w:p w:rsidR="00976356" w:rsidRPr="009E3476" w:rsidP="00976356">
      <w:pPr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Мировой судья судебного участка № </w:t>
      </w:r>
      <w:r w:rsidRPr="009E3476" w:rsidR="00206A80">
        <w:rPr>
          <w:lang w:val="ru-RU"/>
        </w:rPr>
        <w:t>4</w:t>
      </w:r>
      <w:r w:rsidRPr="009E3476">
        <w:rPr>
          <w:lang w:val="ru-RU"/>
        </w:rPr>
        <w:t xml:space="preserve"> Нефтеюганского судебного района Ханты-Мансийского автономного </w:t>
      </w:r>
      <w:r w:rsidRPr="009E3476" w:rsidR="006D3BA5">
        <w:rPr>
          <w:lang w:val="ru-RU"/>
        </w:rPr>
        <w:t xml:space="preserve">округа-Югры </w:t>
      </w:r>
      <w:r w:rsidRPr="009E3476" w:rsidR="00206A80">
        <w:rPr>
          <w:lang w:val="ru-RU"/>
        </w:rPr>
        <w:t>Постовалова Т.П.</w:t>
      </w:r>
      <w:r w:rsidRPr="009E3476" w:rsidR="004C7745">
        <w:rPr>
          <w:lang w:val="ru-RU"/>
        </w:rPr>
        <w:t xml:space="preserve"> </w:t>
      </w:r>
      <w:r w:rsidRPr="009E3476">
        <w:rPr>
          <w:lang w:val="ru-RU"/>
        </w:rPr>
        <w:t xml:space="preserve">(628309, ХМАО-Югра, г. </w:t>
      </w:r>
      <w:r w:rsidRPr="009E3476">
        <w:rPr>
          <w:lang w:val="ru-RU"/>
        </w:rPr>
        <w:t xml:space="preserve">Нефтеюганск, 1 </w:t>
      </w:r>
      <w:r w:rsidRPr="009E3476">
        <w:rPr>
          <w:lang w:val="ru-RU"/>
        </w:rPr>
        <w:t>мкр</w:t>
      </w:r>
      <w:r w:rsidRPr="009E3476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9E347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E3476">
        <w:rPr>
          <w:sz w:val="24"/>
          <w:szCs w:val="24"/>
        </w:rPr>
        <w:t>Бандуровой</w:t>
      </w:r>
      <w:r w:rsidRPr="009E3476">
        <w:rPr>
          <w:sz w:val="24"/>
          <w:szCs w:val="24"/>
        </w:rPr>
        <w:t xml:space="preserve"> </w:t>
      </w:r>
      <w:r w:rsidRPr="009E3476" w:rsidR="00A97FB6">
        <w:rPr>
          <w:sz w:val="24"/>
          <w:szCs w:val="24"/>
        </w:rPr>
        <w:t>А.А.</w:t>
      </w:r>
      <w:r w:rsidRPr="009E3476" w:rsidR="007C60E7">
        <w:rPr>
          <w:sz w:val="24"/>
          <w:szCs w:val="24"/>
          <w:lang w:eastAsia="ru-RU"/>
        </w:rPr>
        <w:t xml:space="preserve">, </w:t>
      </w:r>
      <w:r w:rsidRPr="009E3476" w:rsidR="00A97FB6">
        <w:rPr>
          <w:sz w:val="24"/>
          <w:szCs w:val="24"/>
        </w:rPr>
        <w:t>***</w:t>
      </w:r>
      <w:r w:rsidRPr="009E3476" w:rsidR="00A97FB6">
        <w:rPr>
          <w:sz w:val="24"/>
          <w:szCs w:val="24"/>
        </w:rPr>
        <w:t xml:space="preserve"> </w:t>
      </w:r>
      <w:r w:rsidRPr="009E3476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9E3476" w:rsidR="00A97FB6">
        <w:rPr>
          <w:sz w:val="24"/>
          <w:szCs w:val="24"/>
        </w:rPr>
        <w:t>***</w:t>
      </w:r>
      <w:r w:rsidRPr="009E3476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9E3476" w:rsidR="00A97FB6">
        <w:rPr>
          <w:sz w:val="24"/>
          <w:szCs w:val="24"/>
        </w:rPr>
        <w:t>***</w:t>
      </w:r>
      <w:r w:rsidRPr="009E3476" w:rsidR="007C60E7">
        <w:rPr>
          <w:sz w:val="24"/>
          <w:szCs w:val="24"/>
        </w:rPr>
        <w:t xml:space="preserve">, </w:t>
      </w:r>
      <w:r w:rsidRPr="009E3476">
        <w:rPr>
          <w:sz w:val="24"/>
          <w:szCs w:val="24"/>
        </w:rPr>
        <w:t xml:space="preserve">паспортные данные: </w:t>
      </w:r>
      <w:r w:rsidRPr="009E3476" w:rsidR="00A97FB6">
        <w:rPr>
          <w:sz w:val="24"/>
          <w:szCs w:val="24"/>
        </w:rPr>
        <w:t>***</w:t>
      </w:r>
      <w:r w:rsidRPr="009E3476">
        <w:rPr>
          <w:sz w:val="24"/>
          <w:szCs w:val="24"/>
        </w:rPr>
        <w:t xml:space="preserve">, </w:t>
      </w:r>
    </w:p>
    <w:p w:rsidR="007C60E7" w:rsidRPr="009E3476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E3476">
        <w:rPr>
          <w:sz w:val="24"/>
          <w:szCs w:val="24"/>
        </w:rPr>
        <w:t>в совершении административного правонарушения, предусмотренного ч.</w:t>
      </w:r>
      <w:r w:rsidRPr="009E3476">
        <w:rPr>
          <w:sz w:val="24"/>
          <w:szCs w:val="24"/>
        </w:rPr>
        <w:t xml:space="preserve"> 1 ст. 20.25 Кодекса Российской Федерации об административных правонарушениях,</w:t>
      </w:r>
    </w:p>
    <w:p w:rsidR="00157474" w:rsidRPr="009E3476" w:rsidP="00976356">
      <w:pPr>
        <w:ind w:firstLine="567"/>
        <w:jc w:val="both"/>
        <w:rPr>
          <w:lang w:val="ru-RU"/>
        </w:rPr>
      </w:pPr>
    </w:p>
    <w:p w:rsidR="00C4492D" w:rsidRPr="009E3476" w:rsidP="00C11E04">
      <w:pPr>
        <w:jc w:val="center"/>
        <w:rPr>
          <w:lang w:val="ru-RU"/>
        </w:rPr>
      </w:pPr>
      <w:r w:rsidRPr="009E3476">
        <w:rPr>
          <w:bCs/>
          <w:lang w:val="ru-RU"/>
        </w:rPr>
        <w:t>УСТАНОВИЛ:</w:t>
      </w:r>
    </w:p>
    <w:p w:rsidR="00061B53" w:rsidRPr="009E3476" w:rsidP="00061B53">
      <w:pPr>
        <w:widowControl w:val="0"/>
        <w:jc w:val="both"/>
        <w:rPr>
          <w:lang w:val="ru-RU"/>
        </w:rPr>
      </w:pPr>
    </w:p>
    <w:p w:rsidR="007A6D20" w:rsidRPr="009E3476" w:rsidP="007A6D20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18</w:t>
      </w:r>
      <w:r w:rsidRPr="009E3476" w:rsidR="00F03AB9">
        <w:rPr>
          <w:lang w:val="ru-RU"/>
        </w:rPr>
        <w:t>.</w:t>
      </w:r>
      <w:r w:rsidRPr="009E3476">
        <w:rPr>
          <w:lang w:val="ru-RU"/>
        </w:rPr>
        <w:t>12</w:t>
      </w:r>
      <w:r w:rsidRPr="009E3476" w:rsidR="00F03AB9">
        <w:rPr>
          <w:lang w:val="ru-RU"/>
        </w:rPr>
        <w:t>.20</w:t>
      </w:r>
      <w:r w:rsidRPr="009E3476">
        <w:rPr>
          <w:lang w:val="ru-RU"/>
        </w:rPr>
        <w:t>25</w:t>
      </w:r>
      <w:r w:rsidRPr="009E3476" w:rsidR="00F03AB9">
        <w:rPr>
          <w:lang w:val="ru-RU"/>
        </w:rPr>
        <w:t xml:space="preserve"> </w:t>
      </w:r>
      <w:r w:rsidRPr="009E3476" w:rsidR="002A734F">
        <w:rPr>
          <w:lang w:val="ru-RU"/>
        </w:rPr>
        <w:t xml:space="preserve">в 00 час. </w:t>
      </w:r>
      <w:r w:rsidRPr="009E3476" w:rsidR="00257433">
        <w:rPr>
          <w:lang w:val="ru-RU"/>
        </w:rPr>
        <w:t>00</w:t>
      </w:r>
      <w:r w:rsidRPr="009E3476" w:rsidR="002A734F">
        <w:rPr>
          <w:lang w:val="ru-RU"/>
        </w:rPr>
        <w:t xml:space="preserve"> мин.</w:t>
      </w:r>
      <w:r w:rsidRPr="009E3476" w:rsidR="00F03AB9">
        <w:rPr>
          <w:lang w:val="ru-RU"/>
        </w:rPr>
        <w:t xml:space="preserve"> по адресу: </w:t>
      </w:r>
      <w:r w:rsidRPr="009E3476" w:rsidR="00A97FB6">
        <w:rPr>
          <w:lang w:val="ru-RU"/>
        </w:rPr>
        <w:t>***</w:t>
      </w:r>
      <w:r w:rsidRPr="009E3476" w:rsidR="00F03AB9">
        <w:rPr>
          <w:lang w:val="ru-RU"/>
        </w:rPr>
        <w:t xml:space="preserve">, </w:t>
      </w:r>
      <w:r w:rsidRPr="009E3476">
        <w:rPr>
          <w:lang w:val="ru-RU"/>
        </w:rPr>
        <w:t>Бандурова</w:t>
      </w:r>
      <w:r w:rsidRPr="009E3476">
        <w:rPr>
          <w:lang w:val="ru-RU"/>
        </w:rPr>
        <w:t xml:space="preserve"> А.Р.</w:t>
      </w:r>
      <w:r w:rsidRPr="009E3476" w:rsidR="005478B8">
        <w:rPr>
          <w:lang w:val="ru-RU"/>
        </w:rPr>
        <w:t xml:space="preserve"> </w:t>
      </w:r>
      <w:r w:rsidRPr="009E3476" w:rsidR="00F03AB9">
        <w:rPr>
          <w:lang w:val="ru-RU"/>
        </w:rPr>
        <w:t xml:space="preserve">в срок, предусмотренный </w:t>
      </w:r>
      <w:hyperlink r:id="rId5" w:history="1">
        <w:r w:rsidRPr="009E3476" w:rsidR="00F03AB9">
          <w:rPr>
            <w:lang w:val="ru-RU"/>
          </w:rPr>
          <w:t>ч. 1 ст. 32.2</w:t>
        </w:r>
      </w:hyperlink>
      <w:r w:rsidRPr="009E3476" w:rsidR="00F03AB9">
        <w:rPr>
          <w:lang w:val="ru-RU"/>
        </w:rPr>
        <w:t xml:space="preserve"> КоАП РФ, не уплатил</w:t>
      </w:r>
      <w:r w:rsidRPr="009E3476" w:rsidR="009B11DB">
        <w:rPr>
          <w:lang w:val="ru-RU"/>
        </w:rPr>
        <w:t>а</w:t>
      </w:r>
      <w:r w:rsidRPr="009E3476" w:rsidR="00F03AB9">
        <w:rPr>
          <w:lang w:val="ru-RU"/>
        </w:rPr>
        <w:t xml:space="preserve"> административный штраф в размере </w:t>
      </w:r>
      <w:r w:rsidRPr="009E3476" w:rsidR="00AE62DD">
        <w:rPr>
          <w:lang w:val="ru-RU"/>
        </w:rPr>
        <w:t>750</w:t>
      </w:r>
      <w:r w:rsidRPr="009E3476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9E3476" w:rsidR="00061B53">
        <w:rPr>
          <w:lang w:val="ru-RU"/>
        </w:rPr>
        <w:t>№</w:t>
      </w:r>
      <w:r w:rsidRPr="009E3476" w:rsidR="00A97FB6">
        <w:rPr>
          <w:lang w:val="ru-RU"/>
        </w:rPr>
        <w:t>***</w:t>
      </w:r>
      <w:r w:rsidRPr="009E3476" w:rsidR="00A97FB6">
        <w:rPr>
          <w:lang w:val="ru-RU"/>
        </w:rPr>
        <w:t xml:space="preserve"> </w:t>
      </w:r>
      <w:r w:rsidRPr="009E3476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9E3476" w:rsidR="00037292">
        <w:rPr>
          <w:lang w:val="ru-RU"/>
        </w:rPr>
        <w:t>07.10.2025</w:t>
      </w:r>
      <w:r w:rsidRPr="009E3476" w:rsidR="00061B53">
        <w:rPr>
          <w:lang w:val="ru-RU"/>
        </w:rPr>
        <w:t xml:space="preserve">, вступившего в законную силу </w:t>
      </w:r>
      <w:r w:rsidRPr="009E3476">
        <w:rPr>
          <w:lang w:val="ru-RU"/>
        </w:rPr>
        <w:t>18.10.2025</w:t>
      </w:r>
      <w:r w:rsidRPr="009E3476">
        <w:rPr>
          <w:lang w:val="ru-RU"/>
        </w:rPr>
        <w:t>.</w:t>
      </w:r>
    </w:p>
    <w:p w:rsidR="006A2336" w:rsidRPr="009E3476" w:rsidP="006A2336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В судебное заседание </w:t>
      </w:r>
      <w:r w:rsidRPr="009E3476" w:rsidR="003A3820">
        <w:rPr>
          <w:lang w:val="ru-RU"/>
        </w:rPr>
        <w:t>Бандурова</w:t>
      </w:r>
      <w:r w:rsidRPr="009E3476" w:rsidR="003A3820">
        <w:rPr>
          <w:lang w:val="ru-RU"/>
        </w:rPr>
        <w:t xml:space="preserve"> А.Р.</w:t>
      </w:r>
      <w:r w:rsidRPr="009E3476">
        <w:rPr>
          <w:lang w:val="ru-RU"/>
        </w:rPr>
        <w:t>, 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отло</w:t>
      </w:r>
      <w:r w:rsidRPr="009E3476">
        <w:rPr>
          <w:lang w:val="ru-RU"/>
        </w:rPr>
        <w:t>жении дела от нее не поступало.</w:t>
      </w:r>
    </w:p>
    <w:p w:rsidR="00EA51A1" w:rsidRPr="009E3476" w:rsidP="00EA51A1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</w:t>
      </w:r>
      <w:r w:rsidRPr="009E3476">
        <w:rPr>
          <w:lang w:val="ru-RU"/>
        </w:rPr>
        <w:t>АП РФ» и п. 14 постановления Пленума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</w:t>
      </w:r>
      <w:r w:rsidRPr="009E3476">
        <w:rPr>
          <w:lang w:val="ru-RU"/>
        </w:rPr>
        <w:t xml:space="preserve">нии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  <w:r w:rsidRPr="009E3476" w:rsidR="00AE5921">
        <w:rPr>
          <w:lang w:val="ru-RU"/>
        </w:rPr>
        <w:t xml:space="preserve"> </w:t>
      </w:r>
      <w:r w:rsidRPr="009E3476">
        <w:rPr>
          <w:lang w:val="ru-RU"/>
        </w:rPr>
        <w:t>в ее отсутствие.</w:t>
      </w:r>
    </w:p>
    <w:p w:rsidR="00976356" w:rsidRPr="009E3476" w:rsidP="00EA51A1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  <w:r w:rsidRPr="009E3476" w:rsidR="005478B8">
        <w:rPr>
          <w:lang w:val="ru-RU"/>
        </w:rPr>
        <w:t xml:space="preserve"> </w:t>
      </w:r>
      <w:r w:rsidRPr="009E3476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9E3476" w:rsidP="00976356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- протоколом об административном правонарушении </w:t>
      </w:r>
      <w:r w:rsidRPr="009E3476" w:rsidR="007A6D20">
        <w:rPr>
          <w:rStyle w:val="cat-UserDefinedgrp-31rplc-24"/>
          <w:lang w:val="ru-RU"/>
        </w:rPr>
        <w:t>№</w:t>
      </w:r>
      <w:r w:rsidRPr="009E3476" w:rsidR="00A97FB6">
        <w:rPr>
          <w:lang w:val="ru-RU"/>
        </w:rPr>
        <w:t>***</w:t>
      </w:r>
      <w:r w:rsidRPr="009E3476" w:rsidR="00A97FB6">
        <w:rPr>
          <w:lang w:val="ru-RU"/>
        </w:rPr>
        <w:t xml:space="preserve"> </w:t>
      </w:r>
      <w:r w:rsidRPr="009E3476">
        <w:rPr>
          <w:lang w:val="ru-RU"/>
        </w:rPr>
        <w:t xml:space="preserve">от </w:t>
      </w:r>
      <w:r w:rsidRPr="009E3476" w:rsidR="003A3820">
        <w:rPr>
          <w:lang w:val="ru-RU"/>
        </w:rPr>
        <w:t>27</w:t>
      </w:r>
      <w:r w:rsidRPr="009E3476">
        <w:rPr>
          <w:lang w:val="ru-RU"/>
        </w:rPr>
        <w:t>.</w:t>
      </w:r>
      <w:r w:rsidRPr="009E3476" w:rsidR="00257433">
        <w:rPr>
          <w:lang w:val="ru-RU"/>
        </w:rPr>
        <w:t>04</w:t>
      </w:r>
      <w:r w:rsidRPr="009E3476">
        <w:rPr>
          <w:lang w:val="ru-RU"/>
        </w:rPr>
        <w:t>.</w:t>
      </w:r>
      <w:r w:rsidRPr="009E3476" w:rsidR="00C11E04">
        <w:rPr>
          <w:lang w:val="ru-RU"/>
        </w:rPr>
        <w:t>20</w:t>
      </w:r>
      <w:r w:rsidRPr="009E3476" w:rsidR="00257433">
        <w:rPr>
          <w:lang w:val="ru-RU"/>
        </w:rPr>
        <w:t>26</w:t>
      </w:r>
      <w:r w:rsidRPr="009E3476">
        <w:rPr>
          <w:lang w:val="ru-RU"/>
        </w:rPr>
        <w:t xml:space="preserve">, согласно которому, </w:t>
      </w:r>
      <w:r w:rsidRPr="009E3476" w:rsidR="003A3820">
        <w:rPr>
          <w:lang w:val="ru-RU"/>
        </w:rPr>
        <w:t>Бандурова</w:t>
      </w:r>
      <w:r w:rsidRPr="009E3476" w:rsidR="003A3820">
        <w:rPr>
          <w:lang w:val="ru-RU"/>
        </w:rPr>
        <w:t xml:space="preserve"> А.Р.</w:t>
      </w:r>
      <w:r w:rsidRPr="009E3476" w:rsidR="005478B8">
        <w:rPr>
          <w:lang w:val="ru-RU"/>
        </w:rPr>
        <w:t xml:space="preserve"> </w:t>
      </w:r>
      <w:r w:rsidRPr="009E3476" w:rsidR="00B44F58">
        <w:rPr>
          <w:lang w:val="ru-RU"/>
        </w:rPr>
        <w:t xml:space="preserve"> </w:t>
      </w:r>
      <w:r w:rsidRPr="009E3476">
        <w:rPr>
          <w:lang w:val="ru-RU"/>
        </w:rPr>
        <w:t>в установленный срок не уплатил</w:t>
      </w:r>
      <w:r w:rsidRPr="009E3476" w:rsidR="009B11DB">
        <w:rPr>
          <w:lang w:val="ru-RU"/>
        </w:rPr>
        <w:t>а</w:t>
      </w:r>
      <w:r w:rsidRPr="009E3476">
        <w:rPr>
          <w:lang w:val="ru-RU"/>
        </w:rPr>
        <w:t xml:space="preserve"> штраф;</w:t>
      </w:r>
    </w:p>
    <w:p w:rsidR="00A42433" w:rsidRPr="009E3476" w:rsidP="00A42433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- копией постановления (составлено с применением работающего в автоматическом режиме </w:t>
      </w:r>
      <w:r w:rsidRPr="009E3476">
        <w:rPr>
          <w:lang w:val="ru-RU"/>
        </w:rPr>
        <w:t>специального средства фиксации административного правонарушения, имеющего функцию фотосьемки) №</w:t>
      </w:r>
      <w:r w:rsidRPr="009E3476" w:rsidR="00A97FB6">
        <w:rPr>
          <w:lang w:val="ru-RU"/>
        </w:rPr>
        <w:t>***</w:t>
      </w:r>
      <w:r w:rsidRPr="009E3476" w:rsidR="00A97FB6">
        <w:rPr>
          <w:lang w:val="ru-RU"/>
        </w:rPr>
        <w:t xml:space="preserve"> </w:t>
      </w:r>
      <w:r w:rsidRPr="009E3476">
        <w:rPr>
          <w:lang w:val="ru-RU"/>
        </w:rPr>
        <w:t xml:space="preserve">по делу об административном правонарушении от </w:t>
      </w:r>
      <w:r w:rsidRPr="009E3476" w:rsidR="00037292">
        <w:rPr>
          <w:lang w:val="ru-RU"/>
        </w:rPr>
        <w:t>07.10.2025</w:t>
      </w:r>
      <w:r w:rsidRPr="009E3476">
        <w:rPr>
          <w:lang w:val="ru-RU"/>
        </w:rPr>
        <w:t xml:space="preserve">, из которого следует, что </w:t>
      </w:r>
      <w:r w:rsidRPr="009E3476" w:rsidR="003A3820">
        <w:rPr>
          <w:lang w:val="ru-RU"/>
        </w:rPr>
        <w:t>Бандурова</w:t>
      </w:r>
      <w:r w:rsidRPr="009E3476" w:rsidR="003A3820">
        <w:rPr>
          <w:lang w:val="ru-RU"/>
        </w:rPr>
        <w:t xml:space="preserve"> А.Р.</w:t>
      </w:r>
      <w:r w:rsidRPr="009E3476" w:rsidR="00206A80">
        <w:rPr>
          <w:lang w:val="ru-RU"/>
        </w:rPr>
        <w:t xml:space="preserve"> </w:t>
      </w:r>
      <w:r w:rsidRPr="009E3476">
        <w:rPr>
          <w:lang w:val="ru-RU"/>
        </w:rPr>
        <w:t>был</w:t>
      </w:r>
      <w:r w:rsidRPr="009E3476" w:rsidR="009B11DB">
        <w:rPr>
          <w:lang w:val="ru-RU"/>
        </w:rPr>
        <w:t>а</w:t>
      </w:r>
      <w:r w:rsidRPr="009E3476">
        <w:rPr>
          <w:lang w:val="ru-RU"/>
        </w:rPr>
        <w:t xml:space="preserve"> подвергнут</w:t>
      </w:r>
      <w:r w:rsidRPr="009E3476" w:rsidR="009B11DB">
        <w:rPr>
          <w:lang w:val="ru-RU"/>
        </w:rPr>
        <w:t>а</w:t>
      </w:r>
      <w:r w:rsidRPr="009E3476">
        <w:rPr>
          <w:lang w:val="ru-RU"/>
        </w:rPr>
        <w:t xml:space="preserve"> административному наказан</w:t>
      </w:r>
      <w:r w:rsidRPr="009E3476">
        <w:rPr>
          <w:lang w:val="ru-RU"/>
        </w:rPr>
        <w:t xml:space="preserve">ию, предусмотренному ч. </w:t>
      </w:r>
      <w:r w:rsidRPr="009E3476" w:rsidR="00AE62DD">
        <w:rPr>
          <w:lang w:val="ru-RU"/>
        </w:rPr>
        <w:t>2</w:t>
      </w:r>
      <w:r w:rsidRPr="009E3476">
        <w:rPr>
          <w:lang w:val="ru-RU"/>
        </w:rPr>
        <w:t xml:space="preserve"> ст. 12.9 КоАП РФ в виде административного штрафа в размере </w:t>
      </w:r>
      <w:r w:rsidRPr="009E3476" w:rsidR="00AE62DD">
        <w:rPr>
          <w:lang w:val="ru-RU"/>
        </w:rPr>
        <w:t>750</w:t>
      </w:r>
      <w:r w:rsidRPr="009E3476">
        <w:rPr>
          <w:lang w:val="ru-RU"/>
        </w:rPr>
        <w:t xml:space="preserve"> рублей, постановление вступило в законную силу </w:t>
      </w:r>
      <w:r w:rsidRPr="009E3476" w:rsidR="003A3820">
        <w:rPr>
          <w:lang w:val="ru-RU"/>
        </w:rPr>
        <w:t>18.10.2025</w:t>
      </w:r>
      <w:r w:rsidRPr="009E3476">
        <w:rPr>
          <w:lang w:val="ru-RU"/>
        </w:rPr>
        <w:t>;</w:t>
      </w:r>
    </w:p>
    <w:p w:rsidR="00A42433" w:rsidRPr="009E3476" w:rsidP="00A42433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- отчетом об отслеживании почтового отправления; </w:t>
      </w:r>
    </w:p>
    <w:p w:rsidR="00A42433" w:rsidRPr="009E3476" w:rsidP="00A42433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- сведениями ГИС ГМП, согласно которым штраф по постановле</w:t>
      </w:r>
      <w:r w:rsidRPr="009E3476">
        <w:rPr>
          <w:lang w:val="ru-RU"/>
        </w:rPr>
        <w:t xml:space="preserve">нию </w:t>
      </w:r>
      <w:r w:rsidRPr="009E3476">
        <w:rPr>
          <w:lang w:val="ru-RU"/>
        </w:rPr>
        <w:t>№</w:t>
      </w:r>
      <w:r w:rsidRPr="009E3476" w:rsidR="00A97FB6">
        <w:rPr>
          <w:lang w:val="ru-RU"/>
        </w:rPr>
        <w:t>***</w:t>
      </w:r>
      <w:r w:rsidRPr="009E3476" w:rsidR="00A97FB6">
        <w:rPr>
          <w:lang w:val="ru-RU"/>
        </w:rPr>
        <w:t xml:space="preserve"> </w:t>
      </w:r>
      <w:r w:rsidRPr="009E3476">
        <w:rPr>
          <w:lang w:val="ru-RU"/>
        </w:rPr>
        <w:t xml:space="preserve">от </w:t>
      </w:r>
      <w:r w:rsidRPr="009E3476" w:rsidR="00037292">
        <w:rPr>
          <w:lang w:val="ru-RU"/>
        </w:rPr>
        <w:t>07.10.2025</w:t>
      </w:r>
      <w:r w:rsidRPr="009E3476" w:rsidR="001A10BD">
        <w:rPr>
          <w:lang w:val="ru-RU"/>
        </w:rPr>
        <w:t xml:space="preserve"> </w:t>
      </w:r>
      <w:r w:rsidRPr="009E3476">
        <w:rPr>
          <w:lang w:val="ru-RU"/>
        </w:rPr>
        <w:t>оплачен</w:t>
      </w:r>
      <w:r w:rsidRPr="009E3476" w:rsidR="00A47A51">
        <w:rPr>
          <w:lang w:val="ru-RU"/>
        </w:rPr>
        <w:t xml:space="preserve"> </w:t>
      </w:r>
      <w:r w:rsidRPr="009E3476" w:rsidR="00037292">
        <w:rPr>
          <w:lang w:val="ru-RU"/>
        </w:rPr>
        <w:t>13</w:t>
      </w:r>
      <w:r w:rsidRPr="009E3476" w:rsidR="00A47A51">
        <w:rPr>
          <w:lang w:val="ru-RU"/>
        </w:rPr>
        <w:t>.</w:t>
      </w:r>
      <w:r w:rsidRPr="009E3476" w:rsidR="00037292">
        <w:rPr>
          <w:lang w:val="ru-RU"/>
        </w:rPr>
        <w:t>01</w:t>
      </w:r>
      <w:r w:rsidRPr="009E3476" w:rsidR="00A47A51">
        <w:rPr>
          <w:lang w:val="ru-RU"/>
        </w:rPr>
        <w:t>.20</w:t>
      </w:r>
      <w:r w:rsidRPr="009E3476" w:rsidR="00037292">
        <w:rPr>
          <w:lang w:val="ru-RU"/>
        </w:rPr>
        <w:t>26</w:t>
      </w:r>
      <w:r w:rsidRPr="009E3476" w:rsidR="00A47A51">
        <w:rPr>
          <w:lang w:val="ru-RU"/>
        </w:rPr>
        <w:t xml:space="preserve"> по исполнительному производству №</w:t>
      </w:r>
      <w:r w:rsidRPr="009E3476" w:rsidR="00A97FB6">
        <w:rPr>
          <w:lang w:val="ru-RU"/>
        </w:rPr>
        <w:t>***</w:t>
      </w:r>
      <w:r w:rsidRPr="009E3476" w:rsidR="00A47A51">
        <w:rPr>
          <w:lang w:val="ru-RU"/>
        </w:rPr>
        <w:t>-ИП</w:t>
      </w:r>
      <w:r w:rsidRPr="009E3476">
        <w:rPr>
          <w:lang w:val="ru-RU"/>
        </w:rPr>
        <w:t>;</w:t>
      </w:r>
    </w:p>
    <w:p w:rsidR="00925735" w:rsidRPr="009E3476" w:rsidP="00925735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- карточкой учета транспортного средства.</w:t>
      </w:r>
    </w:p>
    <w:p w:rsidR="00976356" w:rsidRPr="009E3476" w:rsidP="00925735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9E3476">
        <w:rPr>
          <w:lang w:val="ru-RU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9E3476" w:rsidP="00D43298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Таким образом, с учетом требований ст. 32.2 КоАП РФ последн</w:t>
      </w:r>
      <w:r w:rsidRPr="009E3476">
        <w:rPr>
          <w:lang w:val="ru-RU"/>
        </w:rPr>
        <w:t xml:space="preserve">им днем оплаты штрафа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  <w:r w:rsidRPr="009E3476" w:rsidR="005478B8">
        <w:rPr>
          <w:lang w:val="ru-RU"/>
        </w:rPr>
        <w:t xml:space="preserve"> </w:t>
      </w:r>
      <w:r w:rsidRPr="009E3476">
        <w:rPr>
          <w:lang w:val="ru-RU"/>
        </w:rPr>
        <w:t xml:space="preserve">являлось </w:t>
      </w:r>
      <w:r w:rsidRPr="009E3476" w:rsidR="003A3820">
        <w:rPr>
          <w:lang w:val="ru-RU"/>
        </w:rPr>
        <w:t>17</w:t>
      </w:r>
      <w:r w:rsidRPr="009E3476" w:rsidR="000576A7">
        <w:rPr>
          <w:lang w:val="ru-RU"/>
        </w:rPr>
        <w:t>.</w:t>
      </w:r>
      <w:r w:rsidRPr="009E3476" w:rsidR="003A3820">
        <w:rPr>
          <w:lang w:val="ru-RU"/>
        </w:rPr>
        <w:t>12</w:t>
      </w:r>
      <w:r w:rsidRPr="009E3476" w:rsidR="000576A7">
        <w:rPr>
          <w:lang w:val="ru-RU"/>
        </w:rPr>
        <w:t>.</w:t>
      </w:r>
      <w:r w:rsidRPr="009E3476" w:rsidR="003A3820">
        <w:rPr>
          <w:lang w:val="ru-RU"/>
        </w:rPr>
        <w:t>2025</w:t>
      </w:r>
      <w:r w:rsidRPr="009E3476">
        <w:rPr>
          <w:lang w:val="ru-RU"/>
        </w:rPr>
        <w:t xml:space="preserve">. </w:t>
      </w:r>
    </w:p>
    <w:p w:rsidR="00D43298" w:rsidRPr="009E3476" w:rsidP="00D43298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В судебном заседании установлено, что </w:t>
      </w:r>
      <w:r w:rsidRPr="009E3476" w:rsidR="003A3820">
        <w:rPr>
          <w:lang w:val="ru-RU"/>
        </w:rPr>
        <w:t>Бандурова</w:t>
      </w:r>
      <w:r w:rsidRPr="009E3476" w:rsidR="003A3820">
        <w:rPr>
          <w:lang w:val="ru-RU"/>
        </w:rPr>
        <w:t xml:space="preserve"> А.Р.</w:t>
      </w:r>
      <w:r w:rsidRPr="009E3476">
        <w:rPr>
          <w:lang w:val="ru-RU"/>
        </w:rPr>
        <w:t xml:space="preserve"> </w:t>
      </w:r>
      <w:r w:rsidRPr="009E3476" w:rsidR="00037292">
        <w:rPr>
          <w:lang w:val="ru-RU"/>
        </w:rPr>
        <w:t>13</w:t>
      </w:r>
      <w:r w:rsidRPr="009E3476">
        <w:rPr>
          <w:lang w:val="ru-RU"/>
        </w:rPr>
        <w:t>.</w:t>
      </w:r>
      <w:r w:rsidRPr="009E3476" w:rsidR="00037292">
        <w:rPr>
          <w:lang w:val="ru-RU"/>
        </w:rPr>
        <w:t>01</w:t>
      </w:r>
      <w:r w:rsidRPr="009E3476">
        <w:rPr>
          <w:lang w:val="ru-RU"/>
        </w:rPr>
        <w:t>.</w:t>
      </w:r>
      <w:r w:rsidRPr="009E3476" w:rsidR="009B11DB">
        <w:rPr>
          <w:lang w:val="ru-RU"/>
        </w:rPr>
        <w:t>20</w:t>
      </w:r>
      <w:r w:rsidRPr="009E3476" w:rsidR="00037292">
        <w:rPr>
          <w:lang w:val="ru-RU"/>
        </w:rPr>
        <w:t>26</w:t>
      </w:r>
      <w:r w:rsidRPr="009E3476">
        <w:rPr>
          <w:lang w:val="ru-RU"/>
        </w:rPr>
        <w:t xml:space="preserve"> уплатил</w:t>
      </w:r>
      <w:r w:rsidRPr="009E3476" w:rsidR="009B11DB">
        <w:rPr>
          <w:lang w:val="ru-RU"/>
        </w:rPr>
        <w:t>а</w:t>
      </w:r>
      <w:r w:rsidRPr="009E3476">
        <w:rPr>
          <w:lang w:val="ru-RU"/>
        </w:rPr>
        <w:t xml:space="preserve"> штраф в сумме </w:t>
      </w:r>
      <w:r w:rsidRPr="009E3476" w:rsidR="00AE62DD">
        <w:rPr>
          <w:lang w:val="ru-RU"/>
        </w:rPr>
        <w:t>750</w:t>
      </w:r>
      <w:r w:rsidRPr="009E3476">
        <w:rPr>
          <w:lang w:val="ru-RU"/>
        </w:rPr>
        <w:t xml:space="preserve"> рублей по постановлению №</w:t>
      </w:r>
      <w:r w:rsidRPr="009E3476">
        <w:rPr>
          <w:lang w:val="ru-RU"/>
        </w:rPr>
        <w:t>***</w:t>
      </w:r>
      <w:r w:rsidRPr="009E3476">
        <w:rPr>
          <w:lang w:val="ru-RU"/>
        </w:rPr>
        <w:t xml:space="preserve"> </w:t>
      </w:r>
      <w:r w:rsidRPr="009E3476">
        <w:rPr>
          <w:lang w:val="ru-RU"/>
        </w:rPr>
        <w:t xml:space="preserve">от </w:t>
      </w:r>
      <w:r w:rsidRPr="009E3476" w:rsidR="00037292">
        <w:rPr>
          <w:lang w:val="ru-RU"/>
        </w:rPr>
        <w:t>07.10.2025</w:t>
      </w:r>
      <w:r w:rsidRPr="009E3476">
        <w:rPr>
          <w:lang w:val="ru-RU"/>
        </w:rPr>
        <w:t xml:space="preserve">, то есть штраф был уплачен позднее </w:t>
      </w:r>
      <w:r w:rsidRPr="009E3476">
        <w:rPr>
          <w:lang w:val="ru-RU"/>
        </w:rPr>
        <w:t>установленного законом срока.</w:t>
      </w:r>
    </w:p>
    <w:p w:rsidR="007A6D20" w:rsidRPr="009E3476" w:rsidP="007A6D20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Действия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  <w:r w:rsidRPr="009E3476" w:rsidR="00663FDB">
        <w:rPr>
          <w:lang w:val="ru-RU"/>
        </w:rPr>
        <w:t xml:space="preserve"> </w:t>
      </w:r>
      <w:r w:rsidRPr="009E3476">
        <w:rPr>
          <w:lang w:val="ru-RU"/>
        </w:rPr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</w:t>
      </w:r>
      <w:r w:rsidRPr="009E3476">
        <w:rPr>
          <w:lang w:val="ru-RU"/>
        </w:rPr>
        <w:t>истративных правонарушениях».</w:t>
      </w:r>
    </w:p>
    <w:p w:rsidR="00F94839" w:rsidRPr="009E3476" w:rsidP="00F94839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</w:p>
    <w:p w:rsidR="00245C38" w:rsidRPr="009E3476" w:rsidP="00245C38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>Смягчающих и отягчающих административную ответственность обстоятельств, предусмотренных ст. ст.</w:t>
      </w:r>
      <w:r w:rsidRPr="009E3476">
        <w:rPr>
          <w:lang w:val="ru-RU"/>
        </w:rPr>
        <w:t xml:space="preserve"> 4.2, 4.3 Кодекса Российской Федерации об административных правонарушениях, судья не усматривает. </w:t>
      </w:r>
    </w:p>
    <w:p w:rsidR="00976356" w:rsidRPr="009E3476" w:rsidP="00976356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Учитывая, установленные обстоятельства, судья назначает </w:t>
      </w:r>
      <w:r w:rsidRPr="009E3476" w:rsidR="003A3820">
        <w:rPr>
          <w:lang w:val="ru-RU"/>
        </w:rPr>
        <w:t>Бандуровой</w:t>
      </w:r>
      <w:r w:rsidRPr="009E3476" w:rsidR="003A3820">
        <w:rPr>
          <w:lang w:val="ru-RU"/>
        </w:rPr>
        <w:t xml:space="preserve"> А.Р.</w:t>
      </w:r>
      <w:r w:rsidRPr="009E3476" w:rsidR="009B11DB">
        <w:rPr>
          <w:lang w:val="ru-RU"/>
        </w:rPr>
        <w:t xml:space="preserve"> </w:t>
      </w:r>
      <w:r w:rsidRPr="009E3476">
        <w:rPr>
          <w:lang w:val="ru-RU"/>
        </w:rPr>
        <w:t>наказание в виде административного штрафа.</w:t>
      </w:r>
    </w:p>
    <w:p w:rsidR="00F94839" w:rsidRPr="009E3476" w:rsidP="00F94839">
      <w:pPr>
        <w:widowControl w:val="0"/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На основании изложенного и руководствуясь </w:t>
      </w:r>
      <w:r w:rsidRPr="009E3476">
        <w:rPr>
          <w:lang w:val="ru-RU"/>
        </w:rPr>
        <w:t>ст.ст</w:t>
      </w:r>
      <w:r w:rsidRPr="009E3476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9E3476" w:rsidP="00F94839">
      <w:pPr>
        <w:widowControl w:val="0"/>
        <w:ind w:firstLine="567"/>
        <w:jc w:val="both"/>
        <w:rPr>
          <w:lang w:val="ru-RU"/>
        </w:rPr>
      </w:pPr>
    </w:p>
    <w:p w:rsidR="00C4492D" w:rsidRPr="009E3476" w:rsidP="00F94839">
      <w:pPr>
        <w:widowControl w:val="0"/>
        <w:jc w:val="center"/>
        <w:rPr>
          <w:lang w:val="ru-RU"/>
        </w:rPr>
      </w:pPr>
      <w:r w:rsidRPr="009E3476">
        <w:rPr>
          <w:bCs/>
          <w:lang w:val="ru-RU"/>
        </w:rPr>
        <w:t>ПОСТАНОВИЛ:</w:t>
      </w:r>
    </w:p>
    <w:p w:rsidR="00976356" w:rsidRPr="009E3476" w:rsidP="00976356">
      <w:pPr>
        <w:jc w:val="both"/>
        <w:rPr>
          <w:lang w:val="ru-RU"/>
        </w:rPr>
      </w:pPr>
    </w:p>
    <w:p w:rsidR="00976356" w:rsidRPr="009E3476" w:rsidP="00976356">
      <w:pPr>
        <w:ind w:firstLine="567"/>
        <w:jc w:val="both"/>
        <w:rPr>
          <w:lang w:val="ru-RU"/>
        </w:rPr>
      </w:pPr>
      <w:r w:rsidRPr="009E3476">
        <w:rPr>
          <w:lang w:val="ru-RU"/>
        </w:rPr>
        <w:t>Бандурову</w:t>
      </w:r>
      <w:r w:rsidRPr="009E3476">
        <w:rPr>
          <w:lang w:val="ru-RU"/>
        </w:rPr>
        <w:t xml:space="preserve"> А.Р.</w:t>
      </w:r>
      <w:r w:rsidRPr="009E3476" w:rsidR="009B11DB">
        <w:rPr>
          <w:lang w:val="ru-RU"/>
        </w:rPr>
        <w:t xml:space="preserve"> </w:t>
      </w:r>
      <w:r w:rsidRPr="009E3476" w:rsidR="00F03AB9">
        <w:rPr>
          <w:lang w:val="ru-RU"/>
        </w:rPr>
        <w:t>признать виновн</w:t>
      </w:r>
      <w:r w:rsidRPr="009E3476" w:rsidR="009B11DB">
        <w:rPr>
          <w:lang w:val="ru-RU"/>
        </w:rPr>
        <w:t>ой</w:t>
      </w:r>
      <w:r w:rsidRPr="009E3476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9E3476" w:rsidR="009B11DB">
        <w:rPr>
          <w:lang w:val="ru-RU"/>
        </w:rPr>
        <w:t>ей</w:t>
      </w:r>
      <w:r w:rsidRPr="009E3476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9E3476" w:rsidR="00AE62DD">
        <w:rPr>
          <w:lang w:val="ru-RU"/>
        </w:rPr>
        <w:t>1 500</w:t>
      </w:r>
      <w:r w:rsidRPr="009E3476" w:rsidR="00F03AB9">
        <w:rPr>
          <w:lang w:val="ru-RU"/>
        </w:rPr>
        <w:t xml:space="preserve"> (</w:t>
      </w:r>
      <w:r w:rsidRPr="009E3476" w:rsidR="00AE62DD">
        <w:rPr>
          <w:lang w:val="ru-RU"/>
        </w:rPr>
        <w:t>одна</w:t>
      </w:r>
      <w:r w:rsidRPr="009E3476" w:rsidR="009211D5">
        <w:rPr>
          <w:lang w:val="ru-RU"/>
        </w:rPr>
        <w:t xml:space="preserve"> тысяч</w:t>
      </w:r>
      <w:r w:rsidRPr="009E3476" w:rsidR="00AE62DD">
        <w:rPr>
          <w:lang w:val="ru-RU"/>
        </w:rPr>
        <w:t>а пятьсот</w:t>
      </w:r>
      <w:r w:rsidRPr="009E3476" w:rsidR="00F03AB9">
        <w:rPr>
          <w:lang w:val="ru-RU"/>
        </w:rPr>
        <w:t>) рублей.</w:t>
      </w:r>
    </w:p>
    <w:p w:rsidR="000B6F06" w:rsidRPr="009E3476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3476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9E3476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9E3476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9E3476">
        <w:rPr>
          <w:rFonts w:ascii="Times New Roman" w:eastAsia="Calibri" w:hAnsi="Times New Roman" w:cs="Times New Roman"/>
          <w:sz w:val="24"/>
          <w:szCs w:val="24"/>
        </w:rPr>
        <w:t xml:space="preserve">ОКЦ № 8 УГУ Банка </w:t>
      </w:r>
      <w:r w:rsidRPr="009E3476">
        <w:rPr>
          <w:rFonts w:ascii="Times New Roman" w:eastAsia="Calibri" w:hAnsi="Times New Roman" w:cs="Times New Roman"/>
          <w:sz w:val="24"/>
          <w:szCs w:val="24"/>
        </w:rPr>
        <w:t>России//УФК по ХМАО – Югре г. Ханты-Мансийск</w:t>
      </w:r>
      <w:r w:rsidRPr="009E3476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9E3476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9E3476">
        <w:rPr>
          <w:rFonts w:ascii="Times New Roman" w:eastAsia="Calibri" w:hAnsi="Times New Roman" w:cs="Times New Roman"/>
          <w:sz w:val="24"/>
          <w:szCs w:val="24"/>
        </w:rPr>
        <w:t>кор</w:t>
      </w:r>
      <w:r w:rsidRPr="009E3476">
        <w:rPr>
          <w:rFonts w:ascii="Times New Roman" w:eastAsia="Calibri" w:hAnsi="Times New Roman" w:cs="Times New Roman"/>
          <w:sz w:val="24"/>
          <w:szCs w:val="24"/>
        </w:rPr>
        <w:t>./</w:t>
      </w:r>
      <w:r w:rsidRPr="009E3476">
        <w:rPr>
          <w:rFonts w:ascii="Times New Roman" w:eastAsia="Calibri" w:hAnsi="Times New Roman" w:cs="Times New Roman"/>
          <w:sz w:val="24"/>
          <w:szCs w:val="24"/>
        </w:rPr>
        <w:t>сч</w:t>
      </w:r>
      <w:r w:rsidRPr="009E3476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9E3476">
        <w:rPr>
          <w:rFonts w:ascii="Times New Roman" w:hAnsi="Times New Roman" w:cs="Times New Roman"/>
          <w:sz w:val="24"/>
          <w:szCs w:val="24"/>
        </w:rPr>
        <w:t xml:space="preserve"> 40102810245370000007, БИК 007162163, </w:t>
      </w:r>
      <w:r w:rsidRPr="009E3476">
        <w:rPr>
          <w:rFonts w:ascii="Times New Roman" w:hAnsi="Times New Roman" w:cs="Times New Roman"/>
          <w:sz w:val="24"/>
          <w:szCs w:val="24"/>
        </w:rPr>
        <w:t xml:space="preserve">ИНН </w:t>
      </w:r>
      <w:r w:rsidRPr="009E3476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9E3476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9E3476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9E3476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9E3476" w:rsidR="00B8136B">
        <w:rPr>
          <w:rFonts w:ascii="Times New Roman" w:hAnsi="Times New Roman" w:cs="Times New Roman"/>
          <w:sz w:val="24"/>
          <w:szCs w:val="24"/>
        </w:rPr>
        <w:t>0412365400405004812620142</w:t>
      </w:r>
      <w:r w:rsidRPr="009E347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9E3476" w:rsidP="00976356">
      <w:pPr>
        <w:ind w:firstLine="567"/>
        <w:jc w:val="both"/>
        <w:rPr>
          <w:lang w:val="ru-RU"/>
        </w:rPr>
      </w:pPr>
      <w:r w:rsidRPr="009E3476">
        <w:rPr>
          <w:lang w:val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</w:t>
      </w:r>
      <w:r w:rsidRPr="009E3476">
        <w:rPr>
          <w:lang w:val="ru-RU"/>
        </w:rPr>
        <w:t xml:space="preserve">, предусмотренных </w:t>
      </w:r>
      <w:hyperlink w:anchor="sub_315" w:history="1">
        <w:r w:rsidRPr="009E3476">
          <w:rPr>
            <w:lang w:val="ru-RU"/>
          </w:rPr>
          <w:t>статьей 31.5</w:t>
        </w:r>
      </w:hyperlink>
      <w:r w:rsidRPr="009E3476">
        <w:rPr>
          <w:lang w:val="ru-RU"/>
        </w:rPr>
        <w:t xml:space="preserve"> Кодекса РФ об АП.</w:t>
      </w:r>
    </w:p>
    <w:p w:rsidR="000946EB" w:rsidRPr="009E3476" w:rsidP="000946EB">
      <w:pPr>
        <w:ind w:firstLine="567"/>
        <w:jc w:val="both"/>
        <w:rPr>
          <w:lang w:val="ru-RU"/>
        </w:rPr>
      </w:pPr>
      <w:r w:rsidRPr="009E3476">
        <w:rPr>
          <w:lang w:val="ru-RU"/>
        </w:rPr>
        <w:t xml:space="preserve">Постановление может быть обжаловано в Нефтеюганский районный суд, </w:t>
      </w:r>
      <w:r w:rsidRPr="009E3476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9E3476">
        <w:rPr>
          <w:lang w:val="ru-RU"/>
        </w:rPr>
        <w:t xml:space="preserve">, </w:t>
      </w:r>
      <w:r w:rsidRPr="009E3476">
        <w:rPr>
          <w:lang w:val="ru-RU"/>
        </w:rPr>
        <w:t>через мирового судью</w:t>
      </w:r>
      <w:r w:rsidRPr="009E3476">
        <w:rPr>
          <w:lang w:val="ru-RU"/>
        </w:rPr>
        <w:t>. В этот же срок постановление может быть опротестовано</w:t>
      </w:r>
      <w:r w:rsidRPr="009E3476">
        <w:rPr>
          <w:lang w:val="ru-RU"/>
        </w:rPr>
        <w:t xml:space="preserve"> прокурором.  </w:t>
      </w:r>
    </w:p>
    <w:p w:rsidR="00C4492D" w:rsidRPr="009E3476">
      <w:pPr>
        <w:ind w:firstLine="709"/>
        <w:jc w:val="both"/>
        <w:rPr>
          <w:lang w:val="ru-RU"/>
        </w:rPr>
      </w:pPr>
      <w:r w:rsidRPr="009E3476">
        <w:t> </w:t>
      </w:r>
    </w:p>
    <w:p w:rsidR="00F03AB9" w:rsidRPr="009E3476" w:rsidP="009E3476">
      <w:pPr>
        <w:widowControl w:val="0"/>
        <w:rPr>
          <w:lang w:val="ru-RU"/>
        </w:rPr>
      </w:pPr>
      <w:r w:rsidRPr="009E3476">
        <w:rPr>
          <w:lang w:val="ru-RU"/>
        </w:rPr>
        <w:t xml:space="preserve">                   </w:t>
      </w:r>
      <w:r w:rsidRPr="009E3476">
        <w:rPr>
          <w:lang w:val="ru-RU"/>
        </w:rPr>
        <w:t xml:space="preserve">Мировой судья              </w:t>
      </w:r>
      <w:r w:rsidRPr="009E3476">
        <w:rPr>
          <w:lang w:val="ru-RU"/>
        </w:rPr>
        <w:t xml:space="preserve">   </w:t>
      </w:r>
      <w:r w:rsidRPr="009E3476">
        <w:rPr>
          <w:lang w:val="ru-RU"/>
        </w:rPr>
        <w:t xml:space="preserve">     </w:t>
      </w:r>
      <w:r w:rsidRPr="009E3476">
        <w:rPr>
          <w:lang w:val="ru-RU"/>
        </w:rPr>
        <w:t xml:space="preserve">                         </w:t>
      </w:r>
      <w:r w:rsidRPr="009E3476" w:rsidR="00A14C53">
        <w:rPr>
          <w:lang w:val="ru-RU"/>
        </w:rPr>
        <w:t xml:space="preserve">    </w:t>
      </w:r>
      <w:r w:rsidRPr="009E3476">
        <w:rPr>
          <w:lang w:val="ru-RU"/>
        </w:rPr>
        <w:t xml:space="preserve">              Т.П. Постовалова</w:t>
      </w:r>
    </w:p>
    <w:p w:rsidR="00531043" w:rsidRPr="009E3476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9E3476">
        <w:rPr>
          <w:lang w:val="ru-RU"/>
        </w:rPr>
        <w:t xml:space="preserve"> </w:t>
      </w:r>
      <w:r w:rsidRPr="009E3476">
        <w:rPr>
          <w:lang w:val="ru-RU"/>
        </w:rPr>
        <w:t xml:space="preserve">  </w:t>
      </w:r>
    </w:p>
    <w:p w:rsidR="00C4492D" w:rsidRPr="009E3476" w:rsidP="00206A80">
      <w:pPr>
        <w:jc w:val="both"/>
        <w:rPr>
          <w:lang w:val="ru-RU"/>
        </w:rPr>
      </w:pPr>
      <w:r w:rsidRPr="009E3476">
        <w:rPr>
          <w:bCs/>
          <w:spacing w:val="-5"/>
          <w:lang w:val="ru-RU"/>
        </w:rPr>
        <w:t xml:space="preserve"> </w:t>
      </w:r>
    </w:p>
    <w:sectPr w:rsidSect="00C210B0">
      <w:pgSz w:w="11907" w:h="16839" w:code="9"/>
      <w:pgMar w:top="397" w:right="851" w:bottom="39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37292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7BF4"/>
    <w:rsid w:val="001B385A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57433"/>
    <w:rsid w:val="00265181"/>
    <w:rsid w:val="002A734F"/>
    <w:rsid w:val="002B1A18"/>
    <w:rsid w:val="002C540E"/>
    <w:rsid w:val="00316DB7"/>
    <w:rsid w:val="00381646"/>
    <w:rsid w:val="00392A52"/>
    <w:rsid w:val="00392B95"/>
    <w:rsid w:val="003A3820"/>
    <w:rsid w:val="003A73D7"/>
    <w:rsid w:val="003F681F"/>
    <w:rsid w:val="00414768"/>
    <w:rsid w:val="004325AA"/>
    <w:rsid w:val="00444075"/>
    <w:rsid w:val="0045063D"/>
    <w:rsid w:val="0048519A"/>
    <w:rsid w:val="004C7745"/>
    <w:rsid w:val="004D73E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B5467"/>
    <w:rsid w:val="006D3BA5"/>
    <w:rsid w:val="006D5962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2F42"/>
    <w:rsid w:val="008847C5"/>
    <w:rsid w:val="008938B0"/>
    <w:rsid w:val="00896401"/>
    <w:rsid w:val="008D57AC"/>
    <w:rsid w:val="009043C1"/>
    <w:rsid w:val="00905C4D"/>
    <w:rsid w:val="009211D5"/>
    <w:rsid w:val="00924156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E3476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97FB6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8136B"/>
    <w:rsid w:val="00B94709"/>
    <w:rsid w:val="00BC7C5C"/>
    <w:rsid w:val="00BD3A40"/>
    <w:rsid w:val="00BE19DE"/>
    <w:rsid w:val="00C11E04"/>
    <w:rsid w:val="00C12B06"/>
    <w:rsid w:val="00C1544D"/>
    <w:rsid w:val="00C210B0"/>
    <w:rsid w:val="00C36B1B"/>
    <w:rsid w:val="00C40405"/>
    <w:rsid w:val="00C4492D"/>
    <w:rsid w:val="00C6554B"/>
    <w:rsid w:val="00C81A34"/>
    <w:rsid w:val="00C87BDF"/>
    <w:rsid w:val="00D43298"/>
    <w:rsid w:val="00D526A0"/>
    <w:rsid w:val="00D60661"/>
    <w:rsid w:val="00D80DA5"/>
    <w:rsid w:val="00DB0A2C"/>
    <w:rsid w:val="00DB33E5"/>
    <w:rsid w:val="00DB5331"/>
    <w:rsid w:val="00DB791C"/>
    <w:rsid w:val="00DF3A99"/>
    <w:rsid w:val="00E22F2B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01FDA-488A-49BF-8B48-ABE5A7402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